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802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86MS0067-01-2026-004388-92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ПАЛАУ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8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ПАЛАУ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 </w:t>
      </w:r>
      <w:r>
        <w:rPr>
          <w:rStyle w:val="cat-UserDefinedgrp-19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ПАЛАУ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извещенный о времени и месте рассм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отрения дела надлежащим образом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, в судебное заседание не явился,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до судебного заседания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предоставила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заявление о рассмотрении дела в свое отсутствие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ПАЛАУ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86002612600716500001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06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06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годовую бухгалтерскую (финансовую) отчетность не позднее трех месяцев после окончания отчетного года, за исключением </w:t>
      </w:r>
      <w:r>
        <w:rPr>
          <w:rFonts w:ascii="Times New Roman" w:eastAsia="Times New Roman" w:hAnsi="Times New Roman" w:cs="Times New Roman"/>
          <w:sz w:val="27"/>
          <w:szCs w:val="27"/>
        </w:rPr>
        <w:t>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ПАЛАУ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ООО «ПАЛАУ»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судом по ст. 19.7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выше изложенного, руководствуясь ст. 29.9-29.11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ПАЛАУ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802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4862900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8">
    <w:name w:val="cat-UserDefined grp-18 rplc-8"/>
    <w:basedOn w:val="DefaultParagraphFont"/>
  </w:style>
  <w:style w:type="character" w:customStyle="1" w:styleId="cat-UserDefinedgrp-19rplc-13">
    <w:name w:val="cat-UserDefined grp-19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E43D4-E69B-42B1-BBF4-2B2CF8BBAC82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